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6CB85C1">
      <w:pPr>
        <w:rPr>
          <w:lang w:val="en-US"/>
        </w:rPr>
      </w:pPr>
      <w:bookmarkStart w:id="0" w:name="_GoBack"/>
      <w:bookmarkEnd w:id="0"/>
    </w:p>
    <w:p w14:paraId="4C945B78">
      <w:pPr>
        <w:rPr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75728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5175728"/>
    <w:rsid w:val="378B78E9"/>
    <w:rsid w:val="3D2E204C"/>
    <w:rsid w:val="3E4D0C50"/>
    <w:rsid w:val="4D8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rPr>
      <w:rFonts w:ascii="Calibri" w:hAnsi="Calibri" w:eastAsia="SimSun" w:cs="Times New Roman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default" w:ascii="Calibri" w:hAnsi="Calibri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uiPriority w:val="0"/>
    <w:pPr>
      <w:ind w:firstLine="210"/>
    </w:pPr>
  </w:style>
  <w:style w:type="paragraph" w:styleId="80">
    <w:name w:val="Body Text Indent"/>
    <w:basedOn w:val="1"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uiPriority w:val="0"/>
    <w:pPr>
      <w:numPr>
        <w:ilvl w:val="0"/>
        <w:numId w:val="6"/>
      </w:numPr>
    </w:pPr>
  </w:style>
  <w:style w:type="paragraph" w:styleId="83">
    <w:name w:val="List Bullet 2"/>
    <w:basedOn w:val="1"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101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2025-06-16T05:56:00Z</dcterms:created>
  <dc:creator>Сергей Волченко</dc:creator>
  <cp:lastModifiedBy>Сергей Волченко</cp:lastModifiedBy>
  <dcterms:modified xsi:type="dcterms:W3CDTF">2025-06-16T06:20:42Z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CB3ED4219E1742838E3654F9F98F4EB2_11</vt:lpwstr>
  </property>
</Properties>
</file>