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CB85C1">
      <w:pPr>
        <w:rPr>
          <w:lang w:val="en-US"/>
        </w:rPr>
      </w:pPr>
      <w:bookmarkStart w:id="0" w:name="_GoBack"/>
      <w:bookmarkEnd w:id="0"/>
    </w:p>
    <w:p w14:paraId="4C945B78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75728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5175728"/>
    <w:rsid w:val="230A5C9B"/>
    <w:rsid w:val="378B78E9"/>
    <w:rsid w:val="3D2E204C"/>
    <w:rsid w:val="3E4D0C50"/>
    <w:rsid w:val="4D8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default" w:ascii="Calibri" w:hAnsi="Calibri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2025-06-16T05:56:00Z</dcterms:created>
  <dc:creator>Сергей Волченко</dc:creator>
  <cp:lastModifiedBy>Сергей Волченко</cp:lastModifiedBy>
  <dcterms:modified xsi:type="dcterms:W3CDTF">2025-06-16T06:20:48Z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FC29BF2EBD774B27A83E3536A451D162_13</vt:lpwstr>
  </property>
</Properties>
</file>